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0AAA6" w14:textId="77777777" w:rsidR="00004201" w:rsidRDefault="00004201" w:rsidP="00082067">
      <w:pPr>
        <w:spacing w:after="0" w:line="240" w:lineRule="auto"/>
        <w:jc w:val="center"/>
      </w:pPr>
    </w:p>
    <w:p w14:paraId="644F5721" w14:textId="147469A8"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 w:rsidR="00F34D59">
        <w:rPr>
          <w:b/>
        </w:rPr>
        <w:t>Friday,</w:t>
      </w:r>
      <w:r w:rsidRPr="00004201">
        <w:rPr>
          <w:b/>
        </w:rPr>
        <w:t xml:space="preserve"> </w:t>
      </w:r>
      <w:r w:rsidR="004B1DEE">
        <w:rPr>
          <w:b/>
        </w:rPr>
        <w:t>January</w:t>
      </w:r>
      <w:r w:rsidR="009B452F">
        <w:rPr>
          <w:b/>
        </w:rPr>
        <w:t xml:space="preserve"> </w:t>
      </w:r>
      <w:r w:rsidR="004B1DEE">
        <w:rPr>
          <w:b/>
        </w:rPr>
        <w:t>2</w:t>
      </w:r>
      <w:r w:rsidR="00F34D59">
        <w:rPr>
          <w:b/>
        </w:rPr>
        <w:t>9</w:t>
      </w:r>
      <w:r w:rsidRPr="00004201">
        <w:rPr>
          <w:b/>
        </w:rPr>
        <w:t>, 202</w:t>
      </w:r>
      <w:r w:rsidR="004B1DEE">
        <w:rPr>
          <w:b/>
        </w:rPr>
        <w:t>1</w:t>
      </w:r>
      <w:r w:rsidRPr="00004201">
        <w:rPr>
          <w:b/>
        </w:rPr>
        <w:t xml:space="preserve">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14:paraId="52CE6900" w14:textId="77777777" w:rsidR="00004201" w:rsidRPr="00445C56" w:rsidRDefault="00004201" w:rsidP="00004201">
      <w:pPr>
        <w:spacing w:after="0" w:line="240" w:lineRule="auto"/>
        <w:jc w:val="center"/>
        <w:rPr>
          <w:b/>
          <w:color w:val="0070C0"/>
        </w:rPr>
      </w:pPr>
    </w:p>
    <w:p w14:paraId="44EBF39F" w14:textId="77777777" w:rsidR="00E0716F" w:rsidRDefault="00E0716F" w:rsidP="00E0716F">
      <w:pPr>
        <w:spacing w:after="0" w:line="240" w:lineRule="auto"/>
        <w:jc w:val="center"/>
        <w:rPr>
          <w:sz w:val="18"/>
        </w:rPr>
      </w:pPr>
      <w:bookmarkStart w:id="0" w:name="_GoBack"/>
      <w:bookmarkEnd w:id="0"/>
    </w:p>
    <w:p w14:paraId="4305176E" w14:textId="77777777" w:rsidR="009B452F" w:rsidRDefault="009B452F" w:rsidP="00E0716F">
      <w:pPr>
        <w:spacing w:after="0" w:line="240" w:lineRule="auto"/>
        <w:ind w:left="1080" w:hanging="1080"/>
        <w:rPr>
          <w:b/>
        </w:rPr>
      </w:pPr>
    </w:p>
    <w:p w14:paraId="35609F91" w14:textId="77777777"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14:paraId="77F693FA" w14:textId="77777777" w:rsidR="00E0716F" w:rsidRDefault="00E0716F" w:rsidP="00E0716F">
      <w:pPr>
        <w:spacing w:after="0" w:line="240" w:lineRule="auto"/>
        <w:ind w:left="1080" w:hanging="1080"/>
      </w:pPr>
    </w:p>
    <w:p w14:paraId="5F05A257" w14:textId="77777777" w:rsidR="00E0716F" w:rsidRPr="00E0716F" w:rsidRDefault="00E0716F" w:rsidP="00E0716F">
      <w:pPr>
        <w:spacing w:after="0" w:line="240" w:lineRule="auto"/>
        <w:ind w:left="1080" w:hanging="1080"/>
      </w:pPr>
    </w:p>
    <w:p w14:paraId="7631D20C" w14:textId="6872500A" w:rsidR="001010F3" w:rsidRDefault="009B4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Review Minutes – </w:t>
      </w:r>
      <w:r w:rsidR="008B3F46">
        <w:rPr>
          <w:b/>
        </w:rPr>
        <w:t>November 19</w:t>
      </w:r>
      <w:r>
        <w:rPr>
          <w:b/>
        </w:rPr>
        <w:t>, 2020 Meeting</w:t>
      </w:r>
    </w:p>
    <w:p w14:paraId="70540C85" w14:textId="77777777" w:rsidR="001010F3" w:rsidRPr="001010F3" w:rsidRDefault="001010F3" w:rsidP="001010F3">
      <w:pPr>
        <w:spacing w:after="0" w:line="240" w:lineRule="auto"/>
        <w:rPr>
          <w:b/>
        </w:rPr>
      </w:pPr>
    </w:p>
    <w:p w14:paraId="091A0689" w14:textId="77777777" w:rsidR="001010F3" w:rsidRPr="001010F3" w:rsidRDefault="001010F3" w:rsidP="001010F3">
      <w:pPr>
        <w:spacing w:after="0" w:line="240" w:lineRule="auto"/>
      </w:pPr>
    </w:p>
    <w:p w14:paraId="46797B01" w14:textId="48F613B0" w:rsidR="00AC5F1B" w:rsidRPr="00AC5F1B" w:rsidRDefault="009A6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Campus Learning Opportunities</w:t>
      </w:r>
      <w:r w:rsidR="00445C56">
        <w:rPr>
          <w:b/>
        </w:rPr>
        <w:t xml:space="preserve"> Update</w:t>
      </w:r>
      <w:r w:rsidR="00AC5F1B">
        <w:rPr>
          <w:b/>
        </w:rPr>
        <w:t xml:space="preserve"> </w:t>
      </w:r>
      <w:r w:rsidR="00AC5F1B" w:rsidRPr="00AC5F1B">
        <w:t>(Michelle)</w:t>
      </w:r>
    </w:p>
    <w:p w14:paraId="3D70A8E9" w14:textId="4405ED23" w:rsidR="009A652F" w:rsidRPr="009A652F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Grants CANVAS Classroom </w:t>
      </w:r>
      <w:r w:rsidR="007232C4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Feedback</w:t>
      </w:r>
    </w:p>
    <w:p w14:paraId="260CBA6E" w14:textId="77777777" w:rsidR="00AC5F1B" w:rsidRPr="009A652F" w:rsidRDefault="00F34D59" w:rsidP="007232C4">
      <w:pPr>
        <w:numPr>
          <w:ilvl w:val="2"/>
          <w:numId w:val="11"/>
        </w:numPr>
        <w:spacing w:after="0" w:line="240" w:lineRule="auto"/>
        <w:ind w:left="1170"/>
      </w:pPr>
      <w:hyperlink r:id="rId11" w:history="1">
        <w:r w:rsidR="009A652F" w:rsidRPr="002B72C0">
          <w:rPr>
            <w:rStyle w:val="Hyperlink"/>
            <w:rFonts w:ascii="Helvetica" w:hAnsi="Helvetica" w:cs="Helvetica"/>
            <w:bCs/>
            <w:sz w:val="21"/>
            <w:szCs w:val="21"/>
            <w:shd w:val="clear" w:color="auto" w:fill="FFFFFF"/>
          </w:rPr>
          <w:t>https://kccd.instructure.com/enroll/HKXLNJ</w:t>
        </w:r>
      </w:hyperlink>
      <w:r w:rsidR="00AC5F1B" w:rsidRPr="00AC5F1B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 </w:t>
      </w:r>
    </w:p>
    <w:p w14:paraId="5158C1E3" w14:textId="77777777" w:rsidR="009A652F" w:rsidRPr="00AC5F1B" w:rsidRDefault="009A652F" w:rsidP="009A652F">
      <w:pPr>
        <w:spacing w:after="0" w:line="240" w:lineRule="auto"/>
        <w:ind w:left="1620"/>
      </w:pPr>
    </w:p>
    <w:p w14:paraId="5512F695" w14:textId="7EFE02B0" w:rsidR="00AC5F1B" w:rsidRPr="008B3F46" w:rsidRDefault="00AC5F1B" w:rsidP="00AC5F1B">
      <w:pPr>
        <w:numPr>
          <w:ilvl w:val="1"/>
          <w:numId w:val="11"/>
        </w:numPr>
        <w:spacing w:after="0" w:line="240" w:lineRule="auto"/>
      </w:pPr>
      <w:r w:rsidRPr="008B3F46">
        <w:rPr>
          <w:rFonts w:ascii="Helvetica" w:hAnsi="Helvetica" w:cs="Helvetica"/>
          <w:sz w:val="21"/>
          <w:szCs w:val="21"/>
          <w:shd w:val="clear" w:color="auto" w:fill="FFFFFF"/>
        </w:rPr>
        <w:t xml:space="preserve">District </w:t>
      </w:r>
      <w:r w:rsidR="00C07229" w:rsidRPr="008B3F46">
        <w:rPr>
          <w:rFonts w:ascii="Helvetica" w:hAnsi="Helvetica" w:cs="Helvetica"/>
          <w:sz w:val="21"/>
          <w:szCs w:val="21"/>
          <w:shd w:val="clear" w:color="auto" w:fill="FFFFFF"/>
        </w:rPr>
        <w:t xml:space="preserve">Fiscal </w:t>
      </w:r>
      <w:r w:rsidRPr="008B3F46">
        <w:rPr>
          <w:rFonts w:ascii="Helvetica" w:hAnsi="Helvetica" w:cs="Helvetica"/>
          <w:sz w:val="21"/>
          <w:szCs w:val="21"/>
          <w:shd w:val="clear" w:color="auto" w:fill="FFFFFF"/>
        </w:rPr>
        <w:t>Training Webinar</w:t>
      </w:r>
      <w:r w:rsidR="007232C4" w:rsidRPr="008B3F46">
        <w:rPr>
          <w:rFonts w:ascii="Helvetica" w:hAnsi="Helvetica" w:cs="Helvetica"/>
          <w:sz w:val="21"/>
          <w:szCs w:val="21"/>
          <w:shd w:val="clear" w:color="auto" w:fill="FFFFFF"/>
        </w:rPr>
        <w:t xml:space="preserve"> Update (</w:t>
      </w:r>
      <w:r w:rsidR="00C07229" w:rsidRPr="008B3F46">
        <w:rPr>
          <w:rFonts w:ascii="Helvetica" w:hAnsi="Helvetica" w:cs="Helvetica"/>
          <w:sz w:val="21"/>
          <w:szCs w:val="21"/>
          <w:shd w:val="clear" w:color="auto" w:fill="FFFFFF"/>
        </w:rPr>
        <w:t>January</w:t>
      </w:r>
      <w:r w:rsidR="008B3F46" w:rsidRPr="008B3F46">
        <w:rPr>
          <w:rFonts w:ascii="Helvetica" w:hAnsi="Helvetica" w:cs="Helvetica"/>
          <w:sz w:val="21"/>
          <w:szCs w:val="21"/>
          <w:shd w:val="clear" w:color="auto" w:fill="FFFFFF"/>
        </w:rPr>
        <w:t xml:space="preserve"> 27, 2021</w:t>
      </w:r>
      <w:r w:rsidR="007232C4" w:rsidRPr="008B3F46">
        <w:rPr>
          <w:rFonts w:ascii="Helvetica" w:hAnsi="Helvetica" w:cs="Helvetica"/>
          <w:sz w:val="21"/>
          <w:szCs w:val="21"/>
          <w:shd w:val="clear" w:color="auto" w:fill="FFFFFF"/>
        </w:rPr>
        <w:t>)</w:t>
      </w:r>
    </w:p>
    <w:p w14:paraId="538A9928" w14:textId="77777777" w:rsidR="00AC5F1B" w:rsidRDefault="00AC5F1B" w:rsidP="00AC5F1B">
      <w:pPr>
        <w:spacing w:after="0" w:line="240" w:lineRule="auto"/>
        <w:rPr>
          <w:b/>
        </w:rPr>
      </w:pPr>
    </w:p>
    <w:p w14:paraId="07226402" w14:textId="77777777" w:rsidR="00AC5F1B" w:rsidRDefault="00AC5F1B" w:rsidP="00AC5F1B">
      <w:pPr>
        <w:spacing w:after="0" w:line="240" w:lineRule="auto"/>
        <w:rPr>
          <w:b/>
        </w:rPr>
      </w:pPr>
    </w:p>
    <w:p w14:paraId="4D635759" w14:textId="77777777" w:rsidR="00AC5F1B" w:rsidRDefault="00AC5F1B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New Grant Opportunities </w:t>
      </w:r>
    </w:p>
    <w:p w14:paraId="70F36CA5" w14:textId="1F0E2015" w:rsidR="007232C4" w:rsidRDefault="007232C4" w:rsidP="008B3F46">
      <w:pPr>
        <w:numPr>
          <w:ilvl w:val="1"/>
          <w:numId w:val="11"/>
        </w:numPr>
        <w:spacing w:after="0" w:line="240" w:lineRule="auto"/>
      </w:pPr>
      <w:proofErr w:type="spellStart"/>
      <w:r w:rsidRPr="007232C4">
        <w:t>CalFresh</w:t>
      </w:r>
      <w:proofErr w:type="spellEnd"/>
      <w:r w:rsidRPr="007232C4">
        <w:t xml:space="preserve"> Outreach Funding Opportunity</w:t>
      </w:r>
      <w:r>
        <w:t xml:space="preserve"> (Michelle)</w:t>
      </w:r>
    </w:p>
    <w:p w14:paraId="49116AAD" w14:textId="517BEF91" w:rsidR="007232C4" w:rsidRPr="007232C4" w:rsidRDefault="007232C4" w:rsidP="008B3F46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="Times New Roman" w:hAnsi="Times New Roman" w:cs="Times New Roman"/>
          <w:sz w:val="24"/>
          <w:szCs w:val="24"/>
        </w:rPr>
      </w:pPr>
      <w:r w:rsidRPr="007232C4">
        <w:rPr>
          <w:rStyle w:val="xxnormaltextrun"/>
          <w:color w:val="201F1E"/>
          <w:sz w:val="24"/>
          <w:szCs w:val="24"/>
        </w:rPr>
        <w:t> </w:t>
      </w:r>
      <w:proofErr w:type="spellStart"/>
      <w:r w:rsidRPr="007232C4">
        <w:fldChar w:fldCharType="begin"/>
      </w:r>
      <w:r w:rsidRPr="007232C4">
        <w:instrText xml:space="preserve"> HYPERLINK "https://nam10.safelinks.protection.outlook.com/?url=https%3A%2F%2Furldefense.proofpoint.com%2Fv2%2Furl%3Fu%3Dhttps-3A__csuchico.zoom.us_meeting_register_tZIoduihrjgtGdYH8nIobZG96r0l9tGi5e-5Ff%26d%3DDwMGaQ%26c%3DfH4LSaxSgjWoCqli9ejpOKSimqfdcqwvdi9ZfjV67eI%26r%3DrGX50kJfhcxCyITQu7l_zYliBc2qjsz_WsCQld1wmzw%26m%3DRM-UHUDAZwbcBOzCByOb9j_y_IFLRbsX4bAlJXMtUDM%26s%3D7eoOdfimv3WLZ_eKYThYy0WCljybwQEDcV3SkNRo4mI%26e%3D&amp;data=04%7C01%7Cvhay%40occ.cccd.edu%7C15bcdd442a844a7ac92b08d879fdbea8%7Cee57f5551d704a8b8edac0f4071a4458%7C0%7C0%7C637393478014823169%7CUnknown%7CTWFpbGZsb3d8eyJWIjoiMC4wLjAwMDAiLCJQIjoiV2luMzIiLCJBTiI6Ik1haWwiLCJXVCI6Mn0%3D%7C1000&amp;sdata=VeOm0tCenC3%2Fl6G1NljcrCr2jQHYKvttXifxM0RPMt8%3D&amp;reserved=0" </w:instrText>
      </w:r>
      <w:r w:rsidRPr="007232C4">
        <w:fldChar w:fldCharType="separate"/>
      </w:r>
      <w:r w:rsidRPr="007232C4">
        <w:rPr>
          <w:rStyle w:val="xxnormaltextrun"/>
          <w:color w:val="0000FF"/>
          <w:sz w:val="24"/>
          <w:szCs w:val="24"/>
          <w:u w:val="single"/>
        </w:rPr>
        <w:t>CalFresh</w:t>
      </w:r>
      <w:proofErr w:type="spellEnd"/>
      <w:r w:rsidRPr="007232C4">
        <w:rPr>
          <w:rStyle w:val="xxnormaltextrun"/>
          <w:color w:val="0000FF"/>
          <w:sz w:val="24"/>
          <w:szCs w:val="24"/>
          <w:u w:val="single"/>
        </w:rPr>
        <w:t xml:space="preserve"> Outreach Funding Opportunity Overview Webinar (link)</w:t>
      </w:r>
      <w:r w:rsidRPr="007232C4">
        <w:fldChar w:fldCharType="end"/>
      </w:r>
      <w:r w:rsidRPr="007232C4">
        <w:rPr>
          <w:rStyle w:val="xxnormaltextrun"/>
          <w:rFonts w:ascii="Times New Roman" w:hAnsi="Times New Roman" w:cs="Times New Roman"/>
          <w:sz w:val="24"/>
          <w:szCs w:val="24"/>
        </w:rPr>
        <w:t> </w:t>
      </w:r>
      <w:r w:rsidRPr="007232C4">
        <w:rPr>
          <w:rStyle w:val="xxnormaltextrun"/>
          <w:color w:val="201F1E"/>
          <w:sz w:val="24"/>
          <w:szCs w:val="24"/>
        </w:rPr>
        <w:t>Friday, November 13</w:t>
      </w:r>
      <w:r w:rsidRPr="007232C4">
        <w:rPr>
          <w:rStyle w:val="xxnormaltextrun"/>
          <w:color w:val="201F1E"/>
          <w:sz w:val="19"/>
          <w:szCs w:val="19"/>
          <w:vertAlign w:val="superscript"/>
        </w:rPr>
        <w:t>th</w:t>
      </w:r>
      <w:r w:rsidRPr="007232C4">
        <w:rPr>
          <w:rStyle w:val="xxnormaltextrun"/>
          <w:color w:val="201F1E"/>
          <w:sz w:val="24"/>
          <w:szCs w:val="24"/>
        </w:rPr>
        <w:t> from 2:00 PM to 3:00 PM</w:t>
      </w:r>
      <w:r w:rsidR="008B3F46">
        <w:rPr>
          <w:rStyle w:val="xxnormaltextrun"/>
          <w:color w:val="201F1E"/>
          <w:sz w:val="24"/>
          <w:szCs w:val="24"/>
        </w:rPr>
        <w:t xml:space="preserve"> – Michelle is checking with Frank</w:t>
      </w:r>
    </w:p>
    <w:p w14:paraId="2E1D3ED1" w14:textId="6F73D077" w:rsidR="007232C4" w:rsidRPr="007232C4" w:rsidRDefault="007232C4" w:rsidP="008B3F46">
      <w:pPr>
        <w:pStyle w:val="xxparagraph"/>
        <w:textAlignment w:val="baseline"/>
        <w:rPr>
          <w:rFonts w:ascii="Times New Roman" w:hAnsi="Times New Roman" w:cs="Times New Roman"/>
          <w:sz w:val="24"/>
          <w:szCs w:val="24"/>
        </w:rPr>
      </w:pPr>
      <w:r w:rsidRPr="007232C4">
        <w:rPr>
          <w:rStyle w:val="xxeop"/>
          <w:color w:val="201F1E"/>
          <w:sz w:val="24"/>
          <w:szCs w:val="24"/>
        </w:rPr>
        <w:t> </w:t>
      </w:r>
    </w:p>
    <w:p w14:paraId="737F1AE8" w14:textId="0EE3B0BE" w:rsidR="007232C4" w:rsidRDefault="007232C4" w:rsidP="008B3F46">
      <w:pPr>
        <w:numPr>
          <w:ilvl w:val="1"/>
          <w:numId w:val="11"/>
        </w:numPr>
        <w:spacing w:after="0" w:line="240" w:lineRule="auto"/>
      </w:pPr>
      <w:r w:rsidRPr="007232C4">
        <w:t>CVHEC Mini Grant</w:t>
      </w:r>
      <w:r>
        <w:t xml:space="preserve"> (Araceli) – </w:t>
      </w:r>
      <w:r w:rsidR="00C07229">
        <w:t>Awarded</w:t>
      </w:r>
      <w:r w:rsidR="00D56061">
        <w:t xml:space="preserve"> $7,500</w:t>
      </w:r>
    </w:p>
    <w:p w14:paraId="1BB1FFED" w14:textId="77777777" w:rsidR="000A2FC7" w:rsidRDefault="000A2FC7" w:rsidP="008B3F46">
      <w:pPr>
        <w:spacing w:after="0" w:line="240" w:lineRule="auto"/>
      </w:pPr>
    </w:p>
    <w:p w14:paraId="6A6B4DC7" w14:textId="534608D5" w:rsidR="00445C56" w:rsidRDefault="00445C56" w:rsidP="00D56061">
      <w:pPr>
        <w:numPr>
          <w:ilvl w:val="1"/>
          <w:numId w:val="11"/>
        </w:numPr>
        <w:spacing w:after="0" w:line="240" w:lineRule="auto"/>
      </w:pPr>
      <w:r>
        <w:t>Women and Minority in Science Grant – January 21, 2021</w:t>
      </w:r>
      <w:r w:rsidR="008B3F46">
        <w:t xml:space="preserve"> – Not pursued</w:t>
      </w:r>
      <w:r w:rsidR="00D56061">
        <w:t>/</w:t>
      </w:r>
      <w:r w:rsidR="004B1DEE" w:rsidRPr="004B1DEE">
        <w:t>PC would not be competitive</w:t>
      </w:r>
      <w:r w:rsidR="00D56061">
        <w:t xml:space="preserve"> – Michelle attended intent webinar</w:t>
      </w:r>
    </w:p>
    <w:p w14:paraId="653234F8" w14:textId="77777777" w:rsidR="004B1DEE" w:rsidRDefault="004B1DEE" w:rsidP="00D56061">
      <w:pPr>
        <w:pStyle w:val="ListParagraph"/>
        <w:spacing w:after="0" w:line="240" w:lineRule="auto"/>
      </w:pPr>
    </w:p>
    <w:p w14:paraId="39B6B9B5" w14:textId="3A6BE6AB" w:rsidR="004B1DEE" w:rsidRPr="008B3F46" w:rsidRDefault="004B1DEE" w:rsidP="00D56061">
      <w:pPr>
        <w:numPr>
          <w:ilvl w:val="1"/>
          <w:numId w:val="11"/>
        </w:numPr>
        <w:spacing w:after="0" w:line="240" w:lineRule="auto"/>
      </w:pPr>
      <w:r w:rsidRPr="008B3F46">
        <w:t>Historically Black Colleges and Universities (HBCU) Transfer Agreement – Recommend not to pursue/</w:t>
      </w:r>
      <w:bookmarkStart w:id="1" w:name="_Hlk62050765"/>
      <w:r w:rsidRPr="008B3F46">
        <w:t xml:space="preserve">PC would not be </w:t>
      </w:r>
      <w:proofErr w:type="gramStart"/>
      <w:r w:rsidRPr="008B3F46">
        <w:t>competitive</w:t>
      </w:r>
      <w:bookmarkEnd w:id="1"/>
      <w:r w:rsidR="00D56061" w:rsidRPr="00D56061">
        <w:t xml:space="preserve"> </w:t>
      </w:r>
      <w:r w:rsidR="00D56061">
        <w:t xml:space="preserve"> -</w:t>
      </w:r>
      <w:proofErr w:type="gramEnd"/>
      <w:r w:rsidR="00D56061">
        <w:t xml:space="preserve"> Michelle attended intent webinar</w:t>
      </w:r>
    </w:p>
    <w:p w14:paraId="2ECEB96F" w14:textId="77777777" w:rsidR="004B1DEE" w:rsidRDefault="004B1DEE" w:rsidP="00D56061">
      <w:pPr>
        <w:spacing w:after="0" w:line="240" w:lineRule="auto"/>
        <w:ind w:left="540"/>
      </w:pPr>
    </w:p>
    <w:p w14:paraId="7CC9C62B" w14:textId="77777777" w:rsidR="00D56061" w:rsidRDefault="00D56061" w:rsidP="008B3F46">
      <w:pPr>
        <w:numPr>
          <w:ilvl w:val="1"/>
          <w:numId w:val="11"/>
        </w:numPr>
        <w:spacing w:after="0" w:line="240" w:lineRule="auto"/>
      </w:pPr>
      <w:r>
        <w:t xml:space="preserve">TRIO Talent Search Grant - </w:t>
      </w:r>
      <w:r w:rsidRPr="008B3F46">
        <w:t>February 26, 2021</w:t>
      </w:r>
    </w:p>
    <w:p w14:paraId="2F8F165F" w14:textId="77777777" w:rsidR="00D56061" w:rsidRDefault="00D56061" w:rsidP="00D56061">
      <w:pPr>
        <w:spacing w:after="0" w:line="240" w:lineRule="auto"/>
        <w:ind w:left="540"/>
      </w:pPr>
    </w:p>
    <w:p w14:paraId="52BD89CE" w14:textId="7F3857D9" w:rsidR="008B3F46" w:rsidRDefault="008B3F46" w:rsidP="008B3F46">
      <w:pPr>
        <w:numPr>
          <w:ilvl w:val="1"/>
          <w:numId w:val="11"/>
        </w:numPr>
        <w:spacing w:after="0" w:line="240" w:lineRule="auto"/>
      </w:pPr>
      <w:r>
        <w:t>STEM NSF Grant – March 29, 2021</w:t>
      </w:r>
    </w:p>
    <w:p w14:paraId="32096097" w14:textId="77777777" w:rsidR="008B3F46" w:rsidRDefault="008B3F46" w:rsidP="008B3F46">
      <w:pPr>
        <w:pStyle w:val="ListParagraph"/>
        <w:spacing w:after="0" w:line="240" w:lineRule="auto"/>
      </w:pPr>
    </w:p>
    <w:p w14:paraId="5447A935" w14:textId="77777777" w:rsidR="00AC5F1B" w:rsidRDefault="00AC5F1B" w:rsidP="00AC5F1B">
      <w:pPr>
        <w:spacing w:after="0" w:line="240" w:lineRule="auto"/>
        <w:rPr>
          <w:b/>
        </w:rPr>
      </w:pPr>
    </w:p>
    <w:p w14:paraId="5C332E85" w14:textId="25D6B660" w:rsidR="001010F3" w:rsidRPr="00445C56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  <w:r w:rsidR="00AC5F1B">
        <w:rPr>
          <w:b/>
        </w:rPr>
        <w:t xml:space="preserve"> </w:t>
      </w:r>
    </w:p>
    <w:p w14:paraId="05F0F161" w14:textId="1EF303BC" w:rsidR="00D56061" w:rsidRPr="00D56061" w:rsidRDefault="00D56061" w:rsidP="00445C56">
      <w:pPr>
        <w:numPr>
          <w:ilvl w:val="1"/>
          <w:numId w:val="11"/>
        </w:numPr>
        <w:spacing w:after="0" w:line="240" w:lineRule="auto"/>
        <w:rPr>
          <w:bCs/>
        </w:rPr>
      </w:pPr>
      <w:r>
        <w:t>College Guidelines</w:t>
      </w:r>
    </w:p>
    <w:p w14:paraId="391F5266" w14:textId="7EF94663" w:rsidR="00445C56" w:rsidRPr="00445C56" w:rsidRDefault="00D56061" w:rsidP="00445C56">
      <w:pPr>
        <w:numPr>
          <w:ilvl w:val="1"/>
          <w:numId w:val="11"/>
        </w:numPr>
        <w:spacing w:after="0" w:line="240" w:lineRule="auto"/>
        <w:rPr>
          <w:bCs/>
        </w:rPr>
      </w:pPr>
      <w:r>
        <w:t>G</w:t>
      </w:r>
      <w:r w:rsidR="00445C56">
        <w:t>rant Tracking Form</w:t>
      </w:r>
    </w:p>
    <w:p w14:paraId="328C7D1C" w14:textId="77777777" w:rsidR="00E0716F" w:rsidRDefault="00E0716F" w:rsidP="00E0716F">
      <w:pPr>
        <w:spacing w:after="0" w:line="240" w:lineRule="auto"/>
        <w:rPr>
          <w:b/>
        </w:rPr>
      </w:pPr>
    </w:p>
    <w:p w14:paraId="52A85803" w14:textId="77777777" w:rsidR="00E0716F" w:rsidRDefault="00E0716F" w:rsidP="00E0716F">
      <w:pPr>
        <w:spacing w:after="0" w:line="240" w:lineRule="auto"/>
        <w:rPr>
          <w:b/>
        </w:rPr>
      </w:pPr>
    </w:p>
    <w:p w14:paraId="71B157FD" w14:textId="090B0C86" w:rsidR="00E0716F" w:rsidRDefault="00E0716F" w:rsidP="003D0BC0">
      <w:pPr>
        <w:numPr>
          <w:ilvl w:val="0"/>
          <w:numId w:val="11"/>
        </w:numPr>
        <w:spacing w:after="0" w:line="240" w:lineRule="auto"/>
        <w:rPr>
          <w:b/>
        </w:rPr>
      </w:pPr>
      <w:r w:rsidRPr="00D56061">
        <w:rPr>
          <w:b/>
        </w:rPr>
        <w:t>Future Items</w:t>
      </w:r>
    </w:p>
    <w:p w14:paraId="07EC2D27" w14:textId="77777777" w:rsidR="00D56061" w:rsidRPr="00D56061" w:rsidRDefault="00D56061" w:rsidP="00D56061">
      <w:pPr>
        <w:spacing w:after="0" w:line="240" w:lineRule="auto"/>
        <w:rPr>
          <w:b/>
        </w:rPr>
      </w:pPr>
    </w:p>
    <w:p w14:paraId="43583F4B" w14:textId="4703D363" w:rsidR="00E0716F" w:rsidRPr="000A2FC7" w:rsidRDefault="00E0716F" w:rsidP="00B13E72">
      <w:pPr>
        <w:numPr>
          <w:ilvl w:val="0"/>
          <w:numId w:val="11"/>
        </w:numPr>
        <w:spacing w:after="0" w:line="240" w:lineRule="auto"/>
        <w:rPr>
          <w:b/>
        </w:rPr>
      </w:pPr>
      <w:r w:rsidRPr="000A2FC7">
        <w:rPr>
          <w:b/>
        </w:rPr>
        <w:t xml:space="preserve">Next Meeting </w:t>
      </w:r>
      <w:r w:rsidR="000A2FC7">
        <w:rPr>
          <w:b/>
        </w:rPr>
        <w:t xml:space="preserve">– </w:t>
      </w:r>
      <w:r w:rsidR="008B3F46">
        <w:rPr>
          <w:b/>
        </w:rPr>
        <w:t xml:space="preserve">February___, </w:t>
      </w:r>
      <w:r w:rsidR="000A2FC7">
        <w:rPr>
          <w:b/>
        </w:rPr>
        <w:t>202</w:t>
      </w:r>
      <w:r w:rsidR="008B3F46">
        <w:rPr>
          <w:b/>
        </w:rPr>
        <w:t>1</w:t>
      </w:r>
      <w:r w:rsidR="000A2FC7">
        <w:rPr>
          <w:b/>
        </w:rPr>
        <w:t xml:space="preserve"> at 8:00 AM</w:t>
      </w:r>
    </w:p>
    <w:sectPr w:rsidR="00E0716F" w:rsidRPr="000A2FC7" w:rsidSect="00D56061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540" w:right="1440" w:bottom="180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D1165" w14:textId="77777777" w:rsidR="00D60BF5" w:rsidRDefault="00D60BF5">
      <w:pPr>
        <w:spacing w:after="0" w:line="240" w:lineRule="auto"/>
      </w:pPr>
      <w:r>
        <w:separator/>
      </w:r>
    </w:p>
    <w:p w14:paraId="25413213" w14:textId="77777777" w:rsidR="00D60BF5" w:rsidRDefault="00D60BF5"/>
  </w:endnote>
  <w:endnote w:type="continuationSeparator" w:id="0">
    <w:p w14:paraId="717AB830" w14:textId="77777777" w:rsidR="00D60BF5" w:rsidRDefault="00D60BF5">
      <w:pPr>
        <w:spacing w:after="0" w:line="240" w:lineRule="auto"/>
      </w:pPr>
      <w:r>
        <w:continuationSeparator/>
      </w:r>
    </w:p>
    <w:p w14:paraId="0BF90260" w14:textId="77777777" w:rsidR="00D60BF5" w:rsidRDefault="00D60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B3528" w14:textId="77777777"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F65DD79" wp14:editId="21EE40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2E96F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B9211" w14:textId="77777777" w:rsidR="00D60BF5" w:rsidRDefault="00D60BF5">
      <w:pPr>
        <w:spacing w:after="0" w:line="240" w:lineRule="auto"/>
      </w:pPr>
      <w:r>
        <w:separator/>
      </w:r>
    </w:p>
    <w:p w14:paraId="0A5F969B" w14:textId="77777777" w:rsidR="00D60BF5" w:rsidRDefault="00D60BF5"/>
  </w:footnote>
  <w:footnote w:type="continuationSeparator" w:id="0">
    <w:p w14:paraId="6F1979B4" w14:textId="77777777" w:rsidR="00D60BF5" w:rsidRDefault="00D60BF5">
      <w:pPr>
        <w:spacing w:after="0" w:line="240" w:lineRule="auto"/>
      </w:pPr>
      <w:r>
        <w:continuationSeparator/>
      </w:r>
    </w:p>
    <w:p w14:paraId="3F5EE41A" w14:textId="77777777" w:rsidR="00D60BF5" w:rsidRDefault="00D60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F226C" w14:textId="77777777"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36B08845" wp14:editId="2D688FEA">
          <wp:extent cx="1969008" cy="141427"/>
          <wp:effectExtent l="19050" t="0" r="0" b="0"/>
          <wp:docPr id="17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14:paraId="78085CB4" w14:textId="77777777"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B9DAE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C1FDFCD" wp14:editId="7DD987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692678"/>
    <w:multiLevelType w:val="hybridMultilevel"/>
    <w:tmpl w:val="233ABFF2"/>
    <w:lvl w:ilvl="0" w:tplc="BA2CABF0">
      <w:start w:val="1"/>
      <w:numFmt w:val="bullet"/>
      <w:lvlText w:val="⁻"/>
      <w:lvlJc w:val="left"/>
      <w:pPr>
        <w:ind w:left="1800" w:hanging="18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D2B16"/>
    <w:multiLevelType w:val="hybridMultilevel"/>
    <w:tmpl w:val="9184E3F8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BA2CABF0">
      <w:start w:val="1"/>
      <w:numFmt w:val="bullet"/>
      <w:lvlText w:val="⁻"/>
      <w:lvlJc w:val="left"/>
      <w:pPr>
        <w:ind w:left="1800" w:hanging="180"/>
      </w:pPr>
      <w:rPr>
        <w:rFonts w:ascii="Calibri" w:hAnsi="Calibr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115CE"/>
    <w:rsid w:val="00034A54"/>
    <w:rsid w:val="00082067"/>
    <w:rsid w:val="000828F4"/>
    <w:rsid w:val="00095325"/>
    <w:rsid w:val="000A2FC7"/>
    <w:rsid w:val="000F1B5C"/>
    <w:rsid w:val="000F51EC"/>
    <w:rsid w:val="000F7122"/>
    <w:rsid w:val="001010F3"/>
    <w:rsid w:val="00114A27"/>
    <w:rsid w:val="001B4EEF"/>
    <w:rsid w:val="001B689C"/>
    <w:rsid w:val="001C2364"/>
    <w:rsid w:val="00200635"/>
    <w:rsid w:val="00254E0D"/>
    <w:rsid w:val="0038000D"/>
    <w:rsid w:val="00385ACF"/>
    <w:rsid w:val="00422757"/>
    <w:rsid w:val="00436E03"/>
    <w:rsid w:val="00445C56"/>
    <w:rsid w:val="00475D96"/>
    <w:rsid w:val="00477474"/>
    <w:rsid w:val="00480B7F"/>
    <w:rsid w:val="004A1893"/>
    <w:rsid w:val="004A7E9B"/>
    <w:rsid w:val="004B1DEE"/>
    <w:rsid w:val="004C4A44"/>
    <w:rsid w:val="005125BB"/>
    <w:rsid w:val="005264AB"/>
    <w:rsid w:val="00537F9C"/>
    <w:rsid w:val="0055629A"/>
    <w:rsid w:val="00561E00"/>
    <w:rsid w:val="00572222"/>
    <w:rsid w:val="005D3DA6"/>
    <w:rsid w:val="00616566"/>
    <w:rsid w:val="00642E91"/>
    <w:rsid w:val="00664446"/>
    <w:rsid w:val="007232C4"/>
    <w:rsid w:val="00744EA9"/>
    <w:rsid w:val="00752FC4"/>
    <w:rsid w:val="00757E9C"/>
    <w:rsid w:val="007B4C91"/>
    <w:rsid w:val="007D70F7"/>
    <w:rsid w:val="00806AEF"/>
    <w:rsid w:val="00830C5F"/>
    <w:rsid w:val="00834A33"/>
    <w:rsid w:val="00896EE1"/>
    <w:rsid w:val="008B3F46"/>
    <w:rsid w:val="008C1482"/>
    <w:rsid w:val="008C1733"/>
    <w:rsid w:val="008C2737"/>
    <w:rsid w:val="008D0AA7"/>
    <w:rsid w:val="0090401D"/>
    <w:rsid w:val="00912A0A"/>
    <w:rsid w:val="009468D3"/>
    <w:rsid w:val="009A652F"/>
    <w:rsid w:val="009B452F"/>
    <w:rsid w:val="009C0270"/>
    <w:rsid w:val="00A111C3"/>
    <w:rsid w:val="00A17117"/>
    <w:rsid w:val="00A5578C"/>
    <w:rsid w:val="00A763AE"/>
    <w:rsid w:val="00A96BDF"/>
    <w:rsid w:val="00AC1A6E"/>
    <w:rsid w:val="00AC5F1B"/>
    <w:rsid w:val="00AF2B47"/>
    <w:rsid w:val="00B40F1A"/>
    <w:rsid w:val="00B63133"/>
    <w:rsid w:val="00BA4433"/>
    <w:rsid w:val="00BC0F0A"/>
    <w:rsid w:val="00C07229"/>
    <w:rsid w:val="00C11980"/>
    <w:rsid w:val="00C33827"/>
    <w:rsid w:val="00C37964"/>
    <w:rsid w:val="00C83256"/>
    <w:rsid w:val="00CB0809"/>
    <w:rsid w:val="00CF46CA"/>
    <w:rsid w:val="00D04123"/>
    <w:rsid w:val="00D06525"/>
    <w:rsid w:val="00D149F1"/>
    <w:rsid w:val="00D17235"/>
    <w:rsid w:val="00D36106"/>
    <w:rsid w:val="00D56061"/>
    <w:rsid w:val="00D60BF5"/>
    <w:rsid w:val="00DC7840"/>
    <w:rsid w:val="00E0716F"/>
    <w:rsid w:val="00E10E4B"/>
    <w:rsid w:val="00E5646A"/>
    <w:rsid w:val="00F34D59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1464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  <w:style w:type="paragraph" w:customStyle="1" w:styleId="xxparagraph">
    <w:name w:val="x_x_paragraph"/>
    <w:basedOn w:val="Normal"/>
    <w:uiPriority w:val="99"/>
    <w:rsid w:val="007232C4"/>
    <w:pPr>
      <w:spacing w:after="0" w:line="240" w:lineRule="auto"/>
    </w:pPr>
    <w:rPr>
      <w:rFonts w:ascii="Calibri" w:hAnsi="Calibri" w:cs="Calibri"/>
    </w:rPr>
  </w:style>
  <w:style w:type="character" w:customStyle="1" w:styleId="xxnormaltextrun">
    <w:name w:val="x_x_normaltextrun"/>
    <w:basedOn w:val="DefaultParagraphFont"/>
    <w:rsid w:val="007232C4"/>
  </w:style>
  <w:style w:type="character" w:customStyle="1" w:styleId="xxeop">
    <w:name w:val="x_x_eop"/>
    <w:basedOn w:val="DefaultParagraphFont"/>
    <w:rsid w:val="00723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ccd.instructure.com/enroll/HKXLNJ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16c05727-aa75-4e4a-9b5f-8a80a116589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CC8049-B156-486E-BE81-36CDBA53F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2021-01-27T18:11:00Z</dcterms:created>
  <dcterms:modified xsi:type="dcterms:W3CDTF">2021-01-27T18:12:00Z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